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2-2589</w:t>
      </w:r>
      <w:r>
        <w:rPr>
          <w:rFonts w:ascii="Times New Roman" w:eastAsia="Times New Roman" w:hAnsi="Times New Roman" w:cs="Times New Roman"/>
          <w:sz w:val="22"/>
          <w:szCs w:val="22"/>
        </w:rPr>
        <w:t>-2611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86MS0005-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-56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14 ию</w:t>
      </w:r>
      <w:r>
        <w:rPr>
          <w:rFonts w:ascii="Times New Roman" w:eastAsia="Times New Roman" w:hAnsi="Times New Roman" w:cs="Times New Roman"/>
          <w:sz w:val="26"/>
          <w:szCs w:val="26"/>
        </w:rPr>
        <w:t>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с ограниченной ответственностью МКК «А Деньги»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Кулагиной Ольге Александровне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«А Деньги»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Кулагиной Ольге Александровне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Кулагиной Ольги Александровны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3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МКК «А Деньги», ИНН </w:t>
      </w:r>
      <w:r>
        <w:rPr>
          <w:rStyle w:val="cat-PhoneNumbergrp-17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</w:t>
      </w:r>
      <w:r>
        <w:rPr>
          <w:rFonts w:ascii="Times New Roman" w:eastAsia="Times New Roman" w:hAnsi="Times New Roman" w:cs="Times New Roman"/>
          <w:sz w:val="26"/>
          <w:szCs w:val="26"/>
        </w:rPr>
        <w:t>ь по договору займа № 28804351 от 07.02.2025 в размере 26 160 рублей, из которых: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рублей сумма основного долг</w:t>
      </w:r>
      <w:r>
        <w:rPr>
          <w:rFonts w:ascii="Times New Roman" w:eastAsia="Times New Roman" w:hAnsi="Times New Roman" w:cs="Times New Roman"/>
          <w:sz w:val="26"/>
          <w:szCs w:val="26"/>
        </w:rPr>
        <w:t>а, 11 469 рублей 70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 сумма процентов за пользование </w:t>
      </w:r>
      <w:r>
        <w:rPr>
          <w:rFonts w:ascii="Times New Roman" w:eastAsia="Times New Roman" w:hAnsi="Times New Roman" w:cs="Times New Roman"/>
          <w:sz w:val="26"/>
          <w:szCs w:val="26"/>
        </w:rPr>
        <w:t>займом, 690 рублей 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ки сумма неустойки,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</w:t>
      </w:r>
      <w:r>
        <w:rPr>
          <w:rFonts w:ascii="Times New Roman" w:eastAsia="Times New Roman" w:hAnsi="Times New Roman" w:cs="Times New Roman"/>
          <w:sz w:val="20"/>
          <w:szCs w:val="20"/>
        </w:rPr>
        <w:t>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2-2589-2611</w:t>
      </w:r>
      <w:r>
        <w:rPr>
          <w:rFonts w:ascii="Times New Roman" w:eastAsia="Times New Roman" w:hAnsi="Times New Roman" w:cs="Times New Roman"/>
          <w:sz w:val="20"/>
          <w:szCs w:val="20"/>
        </w:rPr>
        <w:t>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10">
    <w:name w:val="cat-PassportData grp-13 rplc-10"/>
    <w:basedOn w:val="DefaultParagraphFont"/>
  </w:style>
  <w:style w:type="character" w:customStyle="1" w:styleId="cat-PhoneNumbergrp-17rplc-12">
    <w:name w:val="cat-PhoneNumber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